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1933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15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акционерного общества «АльфаСтрахование» к Гаджиеву Расулу </w:t>
      </w:r>
      <w:r>
        <w:rPr>
          <w:rFonts w:ascii="Times New Roman" w:eastAsia="Times New Roman" w:hAnsi="Times New Roman" w:cs="Times New Roman"/>
          <w:sz w:val="28"/>
          <w:szCs w:val="28"/>
        </w:rPr>
        <w:t>Гаджиевичу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возмещении ущерба в порядке суброгации,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акционерного общества «АльфаСтрахование» к Гаджиеву Расулу </w:t>
      </w:r>
      <w:r>
        <w:rPr>
          <w:rFonts w:ascii="Times New Roman" w:eastAsia="Times New Roman" w:hAnsi="Times New Roman" w:cs="Times New Roman"/>
          <w:sz w:val="28"/>
          <w:szCs w:val="28"/>
        </w:rPr>
        <w:t>Гаджиевичу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возмещении ущерба в порядке суброгации,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Гаджиева Расула </w:t>
      </w:r>
      <w:r>
        <w:rPr>
          <w:rFonts w:ascii="Times New Roman" w:eastAsia="Times New Roman" w:hAnsi="Times New Roman" w:cs="Times New Roman"/>
          <w:sz w:val="28"/>
          <w:szCs w:val="28"/>
        </w:rPr>
        <w:t>Гаджиевича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1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«АльфаСтрахование»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7713056834, ОГРН 1027739431730, сумму ущерба в порядке суброгации в размере 42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930 (сорок две тысячи девятьсот тридцать) рублей 00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Югры путем подачи апелляционной жалобы через мирового судью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933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12">
    <w:name w:val="cat-UserDefined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